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402-ПП/9415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9415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Телефон с предустановленным ПО проводной Cisco Unified IP Phone, инвентарный номер: -,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Телефон с предустановленным ПО проводной Cisco Unified IP Phone, инвентарный номер: -,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19693.22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19,73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